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A56D2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center"/>
        <w:rPr>
          <w:rFonts w:hint="eastAsia" w:ascii="黑体" w:hAnsi="黑体" w:eastAsia="黑体" w:cs="黑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附件2</w:t>
      </w:r>
    </w:p>
    <w:p w14:paraId="1EA4A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贵州梵云大数据集团有限公司</w:t>
      </w:r>
    </w:p>
    <w:p w14:paraId="519B0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2026年公开招聘紧缺人才报名登记表</w:t>
      </w:r>
    </w:p>
    <w:p w14:paraId="26266C55">
      <w:pPr>
        <w:pStyle w:val="26"/>
      </w:pPr>
    </w:p>
    <w:tbl>
      <w:tblPr>
        <w:tblStyle w:val="32"/>
        <w:tblW w:w="95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3"/>
        <w:gridCol w:w="1950"/>
        <w:gridCol w:w="132"/>
        <w:gridCol w:w="579"/>
        <w:gridCol w:w="1449"/>
        <w:gridCol w:w="54"/>
        <w:gridCol w:w="1086"/>
        <w:gridCol w:w="996"/>
        <w:gridCol w:w="270"/>
        <w:gridCol w:w="1812"/>
      </w:tblGrid>
      <w:tr w14:paraId="25B6D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4BAAC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姓    名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23555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130F1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2B591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E45E6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3148C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8F819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粘贴</w:t>
            </w:r>
          </w:p>
          <w:p w14:paraId="4F80A01E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1寸</w:t>
            </w:r>
          </w:p>
          <w:p w14:paraId="159C8723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照片</w:t>
            </w:r>
          </w:p>
        </w:tc>
      </w:tr>
      <w:tr w14:paraId="2516F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34865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身份证号</w:t>
            </w:r>
          </w:p>
        </w:tc>
        <w:tc>
          <w:tcPr>
            <w:tcW w:w="26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79496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101CC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24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0CB50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13BE4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14:paraId="7911B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415C3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26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198DA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637FF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户口所在地</w:t>
            </w:r>
          </w:p>
        </w:tc>
        <w:tc>
          <w:tcPr>
            <w:tcW w:w="24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D087A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A5B83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14:paraId="76067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585B1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学    历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3764E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3928F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学位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900D7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41923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</w:rPr>
              <w:t>毕业时间</w:t>
            </w: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A4EB6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41268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14:paraId="780E7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3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44B22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所学专业具体名称</w:t>
            </w:r>
          </w:p>
        </w:tc>
        <w:tc>
          <w:tcPr>
            <w:tcW w:w="45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91608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2CE67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14:paraId="0EABA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3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89CEC">
            <w:pPr>
              <w:pStyle w:val="164"/>
              <w:adjustRightInd w:val="0"/>
              <w:snapToGrid w:val="0"/>
              <w:spacing w:line="400" w:lineRule="exact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报考岗位名称</w:t>
            </w:r>
          </w:p>
        </w:tc>
        <w:tc>
          <w:tcPr>
            <w:tcW w:w="45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86429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4A824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14:paraId="40B75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74B33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毕业院校</w:t>
            </w:r>
          </w:p>
        </w:tc>
        <w:tc>
          <w:tcPr>
            <w:tcW w:w="4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6A5AA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4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D7085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参加工作时间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3E8CA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14:paraId="55CB4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018A5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应 聘 前</w:t>
            </w:r>
          </w:p>
          <w:p w14:paraId="7C6183BE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4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5465B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4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BE209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工作年限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45968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14:paraId="1A9A7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C6FB1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专业职称和从业资格证</w:t>
            </w:r>
          </w:p>
        </w:tc>
        <w:tc>
          <w:tcPr>
            <w:tcW w:w="4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FD00B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4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0DA80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熟悉专业</w:t>
            </w:r>
          </w:p>
          <w:p w14:paraId="2BC3D4B0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有何专长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44A5C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14:paraId="62F5B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8C33E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电子邮箱</w:t>
            </w:r>
          </w:p>
        </w:tc>
        <w:tc>
          <w:tcPr>
            <w:tcW w:w="4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83D4A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4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6AFA0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F0400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14:paraId="58608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5" w:hRule="atLeast"/>
          <w:jc w:val="center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889BD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主要经历（含起止年月、在何单位、学校、任何职务）</w:t>
            </w:r>
          </w:p>
        </w:tc>
        <w:tc>
          <w:tcPr>
            <w:tcW w:w="832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4F1FB">
            <w:pPr>
              <w:pStyle w:val="164"/>
              <w:tabs>
                <w:tab w:val="left" w:pos="2817"/>
              </w:tabs>
              <w:adjustRightInd w:val="0"/>
              <w:snapToGrid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  <w:p w14:paraId="489CCB3E">
            <w:pPr>
              <w:pStyle w:val="26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  <w:p w14:paraId="3EE65EFB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  <w:p w14:paraId="31D93AD2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  <w:p w14:paraId="5FBE0973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  <w:p w14:paraId="047541CD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  <w:p w14:paraId="31CA2044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  <w:p w14:paraId="61D21B04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  <w:p w14:paraId="222E2B50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  <w:p w14:paraId="5E92B2D7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  <w:p w14:paraId="4F3BD438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  <w:p w14:paraId="6B36B0A9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  <w:p w14:paraId="2DEDE5E0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  <w:p w14:paraId="795EA8D4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  <w:p w14:paraId="30F0B95E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14:paraId="4F77B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11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26B28">
            <w:pPr>
              <w:pStyle w:val="164"/>
              <w:adjustRightInd w:val="0"/>
              <w:snapToGrid w:val="0"/>
              <w:spacing w:line="400" w:lineRule="exact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主要社会关系</w:t>
            </w: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646AC">
            <w:pPr>
              <w:pStyle w:val="164"/>
              <w:tabs>
                <w:tab w:val="left" w:pos="2817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0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DC371">
            <w:pPr>
              <w:pStyle w:val="164"/>
              <w:tabs>
                <w:tab w:val="left" w:pos="2817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关系</w:t>
            </w: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D6988">
            <w:pPr>
              <w:pStyle w:val="164"/>
              <w:tabs>
                <w:tab w:val="left" w:pos="2817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D70BE">
            <w:pPr>
              <w:pStyle w:val="164"/>
              <w:tabs>
                <w:tab w:val="left" w:pos="2817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职务</w:t>
            </w:r>
          </w:p>
        </w:tc>
      </w:tr>
      <w:tr w14:paraId="57620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19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91711">
            <w:pPr>
              <w:pStyle w:val="164"/>
              <w:tabs>
                <w:tab w:val="left" w:pos="2817"/>
              </w:tabs>
              <w:adjustRightInd w:val="0"/>
              <w:snapToGrid w:val="0"/>
              <w:spacing w:line="400" w:lineRule="exact"/>
              <w:jc w:val="left"/>
            </w:pP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C7713">
            <w:pPr>
              <w:pStyle w:val="164"/>
              <w:tabs>
                <w:tab w:val="left" w:pos="2817"/>
              </w:tabs>
              <w:adjustRightInd w:val="0"/>
              <w:snapToGrid w:val="0"/>
              <w:spacing w:line="400" w:lineRule="exact"/>
              <w:jc w:val="left"/>
            </w:pPr>
          </w:p>
        </w:tc>
        <w:tc>
          <w:tcPr>
            <w:tcW w:w="20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CCC7C">
            <w:pPr>
              <w:pStyle w:val="164"/>
              <w:tabs>
                <w:tab w:val="left" w:pos="2817"/>
              </w:tabs>
              <w:adjustRightInd w:val="0"/>
              <w:snapToGrid w:val="0"/>
              <w:spacing w:line="400" w:lineRule="exact"/>
              <w:jc w:val="left"/>
            </w:pP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54478">
            <w:pPr>
              <w:pStyle w:val="164"/>
              <w:tabs>
                <w:tab w:val="left" w:pos="2817"/>
              </w:tabs>
              <w:adjustRightInd w:val="0"/>
              <w:snapToGrid w:val="0"/>
              <w:spacing w:line="400" w:lineRule="exact"/>
              <w:jc w:val="left"/>
            </w:pP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741A5">
            <w:pPr>
              <w:pStyle w:val="164"/>
              <w:tabs>
                <w:tab w:val="left" w:pos="2817"/>
              </w:tabs>
              <w:adjustRightInd w:val="0"/>
              <w:snapToGrid w:val="0"/>
              <w:spacing w:line="400" w:lineRule="exact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085AB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19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765B5">
            <w:pPr>
              <w:pStyle w:val="164"/>
              <w:tabs>
                <w:tab w:val="left" w:pos="2817"/>
              </w:tabs>
              <w:adjustRightInd w:val="0"/>
              <w:snapToGrid w:val="0"/>
              <w:spacing w:line="400" w:lineRule="exact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90C1C">
            <w:pPr>
              <w:pStyle w:val="164"/>
              <w:tabs>
                <w:tab w:val="left" w:pos="2817"/>
              </w:tabs>
              <w:adjustRightInd w:val="0"/>
              <w:snapToGrid w:val="0"/>
              <w:spacing w:line="400" w:lineRule="exact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1306C">
            <w:pPr>
              <w:pStyle w:val="164"/>
              <w:tabs>
                <w:tab w:val="left" w:pos="2817"/>
              </w:tabs>
              <w:adjustRightInd w:val="0"/>
              <w:snapToGrid w:val="0"/>
              <w:spacing w:line="400" w:lineRule="exact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B938D">
            <w:pPr>
              <w:pStyle w:val="164"/>
              <w:tabs>
                <w:tab w:val="left" w:pos="2817"/>
              </w:tabs>
              <w:adjustRightInd w:val="0"/>
              <w:snapToGrid w:val="0"/>
              <w:spacing w:line="400" w:lineRule="exact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FF62A">
            <w:pPr>
              <w:pStyle w:val="164"/>
              <w:tabs>
                <w:tab w:val="left" w:pos="2817"/>
              </w:tabs>
              <w:adjustRightInd w:val="0"/>
              <w:snapToGrid w:val="0"/>
              <w:spacing w:line="400" w:lineRule="exact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781AA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19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77C1F">
            <w:pPr>
              <w:pStyle w:val="164"/>
              <w:tabs>
                <w:tab w:val="left" w:pos="2817"/>
              </w:tabs>
              <w:adjustRightInd w:val="0"/>
              <w:snapToGrid w:val="0"/>
              <w:spacing w:line="400" w:lineRule="exact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9037B">
            <w:pPr>
              <w:pStyle w:val="164"/>
              <w:tabs>
                <w:tab w:val="left" w:pos="2817"/>
              </w:tabs>
              <w:adjustRightInd w:val="0"/>
              <w:snapToGrid w:val="0"/>
              <w:spacing w:line="400" w:lineRule="exact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04CE7">
            <w:pPr>
              <w:pStyle w:val="164"/>
              <w:tabs>
                <w:tab w:val="left" w:pos="2817"/>
              </w:tabs>
              <w:adjustRightInd w:val="0"/>
              <w:snapToGrid w:val="0"/>
              <w:spacing w:line="400" w:lineRule="exact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EB7A6">
            <w:pPr>
              <w:pStyle w:val="164"/>
              <w:tabs>
                <w:tab w:val="left" w:pos="2817"/>
              </w:tabs>
              <w:adjustRightInd w:val="0"/>
              <w:snapToGrid w:val="0"/>
              <w:spacing w:line="400" w:lineRule="exact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44487">
            <w:pPr>
              <w:pStyle w:val="164"/>
              <w:tabs>
                <w:tab w:val="left" w:pos="2817"/>
              </w:tabs>
              <w:adjustRightInd w:val="0"/>
              <w:snapToGrid w:val="0"/>
              <w:spacing w:line="400" w:lineRule="exact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2BAE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1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659AD">
            <w:pPr>
              <w:pStyle w:val="164"/>
              <w:tabs>
                <w:tab w:val="left" w:pos="2817"/>
              </w:tabs>
              <w:adjustRightInd w:val="0"/>
              <w:snapToGrid w:val="0"/>
              <w:spacing w:line="400" w:lineRule="exact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C1751">
            <w:pPr>
              <w:pStyle w:val="164"/>
              <w:tabs>
                <w:tab w:val="left" w:pos="2817"/>
              </w:tabs>
              <w:adjustRightInd w:val="0"/>
              <w:snapToGrid w:val="0"/>
              <w:spacing w:line="400" w:lineRule="exact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35CBA">
            <w:pPr>
              <w:pStyle w:val="164"/>
              <w:tabs>
                <w:tab w:val="left" w:pos="2817"/>
              </w:tabs>
              <w:adjustRightInd w:val="0"/>
              <w:snapToGrid w:val="0"/>
              <w:spacing w:line="400" w:lineRule="exact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9D446">
            <w:pPr>
              <w:pStyle w:val="164"/>
              <w:tabs>
                <w:tab w:val="left" w:pos="2817"/>
              </w:tabs>
              <w:adjustRightInd w:val="0"/>
              <w:snapToGrid w:val="0"/>
              <w:spacing w:line="400" w:lineRule="exact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7DA8A">
            <w:pPr>
              <w:pStyle w:val="164"/>
              <w:tabs>
                <w:tab w:val="left" w:pos="2817"/>
              </w:tabs>
              <w:adjustRightInd w:val="0"/>
              <w:snapToGrid w:val="0"/>
              <w:spacing w:line="400" w:lineRule="exact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1EA4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26F76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t>考生承诺</w:t>
            </w:r>
          </w:p>
        </w:tc>
        <w:tc>
          <w:tcPr>
            <w:tcW w:w="832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A08EC">
            <w:pPr>
              <w:pStyle w:val="164"/>
              <w:adjustRightInd w:val="0"/>
              <w:snapToGrid w:val="0"/>
              <w:spacing w:line="400" w:lineRule="exact"/>
              <w:ind w:firstLine="384" w:firstLineChars="20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w w:val="80"/>
                <w:sz w:val="24"/>
                <w:szCs w:val="24"/>
              </w:rPr>
            </w:pPr>
          </w:p>
          <w:p w14:paraId="5C41CA06">
            <w:pPr>
              <w:pStyle w:val="164"/>
              <w:adjustRightInd w:val="0"/>
              <w:snapToGrid w:val="0"/>
              <w:spacing w:line="400" w:lineRule="exact"/>
              <w:ind w:firstLine="384" w:firstLineChars="20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w w:val="80"/>
                <w:sz w:val="24"/>
                <w:szCs w:val="24"/>
              </w:rPr>
            </w:pPr>
          </w:p>
          <w:p w14:paraId="0A5CFC71">
            <w:pPr>
              <w:pStyle w:val="164"/>
              <w:adjustRightInd w:val="0"/>
              <w:snapToGrid w:val="0"/>
              <w:spacing w:line="400" w:lineRule="exact"/>
              <w:ind w:firstLine="384" w:firstLineChars="20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w w:val="80"/>
                <w:sz w:val="24"/>
                <w:szCs w:val="24"/>
              </w:rPr>
            </w:pPr>
          </w:p>
          <w:p w14:paraId="4A8B78B5">
            <w:pPr>
              <w:pStyle w:val="164"/>
              <w:adjustRightInd w:val="0"/>
              <w:snapToGrid w:val="0"/>
              <w:spacing w:line="400" w:lineRule="exact"/>
              <w:ind w:firstLine="384" w:firstLineChars="20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w w:val="80"/>
                <w:sz w:val="24"/>
                <w:szCs w:val="24"/>
              </w:rPr>
            </w:pPr>
          </w:p>
          <w:p w14:paraId="39CA2291">
            <w:pPr>
              <w:pStyle w:val="164"/>
              <w:adjustRightInd w:val="0"/>
              <w:snapToGrid w:val="0"/>
              <w:spacing w:line="400" w:lineRule="exact"/>
              <w:ind w:firstLine="384" w:firstLineChars="20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w w:val="80"/>
                <w:sz w:val="24"/>
                <w:szCs w:val="24"/>
              </w:rPr>
            </w:pPr>
          </w:p>
          <w:p w14:paraId="03DF56A1">
            <w:pPr>
              <w:pStyle w:val="164"/>
              <w:adjustRightInd w:val="0"/>
              <w:snapToGrid w:val="0"/>
              <w:spacing w:line="400" w:lineRule="exact"/>
              <w:ind w:firstLine="384" w:firstLineChars="20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w w:val="80"/>
                <w:sz w:val="24"/>
                <w:szCs w:val="24"/>
              </w:rPr>
            </w:pPr>
          </w:p>
          <w:p w14:paraId="0805AD3E">
            <w:pPr>
              <w:pStyle w:val="164"/>
              <w:adjustRightInd w:val="0"/>
              <w:snapToGrid w:val="0"/>
              <w:spacing w:line="400" w:lineRule="exact"/>
              <w:ind w:firstLine="384" w:firstLineChars="20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w w:val="80"/>
                <w:sz w:val="24"/>
                <w:szCs w:val="24"/>
              </w:rPr>
            </w:pPr>
          </w:p>
          <w:p w14:paraId="65D23C13">
            <w:pPr>
              <w:pStyle w:val="164"/>
              <w:adjustRightInd w:val="0"/>
              <w:snapToGrid w:val="0"/>
              <w:spacing w:line="400" w:lineRule="exact"/>
              <w:ind w:firstLine="384" w:firstLineChars="20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w w:val="80"/>
                <w:sz w:val="24"/>
                <w:szCs w:val="24"/>
              </w:rPr>
            </w:pPr>
          </w:p>
          <w:p w14:paraId="237A288C">
            <w:pPr>
              <w:pStyle w:val="164"/>
              <w:adjustRightInd w:val="0"/>
              <w:snapToGrid w:val="0"/>
              <w:spacing w:line="400" w:lineRule="exact"/>
              <w:ind w:firstLine="384" w:firstLineChars="20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w w:val="80"/>
                <w:sz w:val="24"/>
                <w:szCs w:val="24"/>
              </w:rPr>
              <w:t>本人承诺以上信息是完全真实、正确的，本人愿意对本次招考填写、提交的相关信息材料负全部责任。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t xml:space="preserve">                          </w:t>
            </w:r>
          </w:p>
          <w:p w14:paraId="3F8C20E6">
            <w:pPr>
              <w:pStyle w:val="164"/>
              <w:adjustRightInd w:val="0"/>
              <w:snapToGrid w:val="0"/>
              <w:spacing w:line="400" w:lineRule="exact"/>
              <w:ind w:firstLine="3360" w:firstLineChars="140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t>考生签名：</w:t>
            </w:r>
          </w:p>
        </w:tc>
      </w:tr>
      <w:tr w14:paraId="559D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  <w:jc w:val="center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20C78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t>审查意见</w:t>
            </w:r>
          </w:p>
        </w:tc>
        <w:tc>
          <w:tcPr>
            <w:tcW w:w="832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7961A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37385B04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t xml:space="preserve"> </w:t>
            </w:r>
          </w:p>
          <w:p w14:paraId="59A03A0F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31DEE621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511D9A0E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18632DE1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7C6F3930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1D7B5E4C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77BC1737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616E6093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4B5273AF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636CF32F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316A2FF9"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t xml:space="preserve">             审查人（签名）：</w:t>
            </w:r>
          </w:p>
          <w:p w14:paraId="19F7FF07">
            <w:pPr>
              <w:pStyle w:val="164"/>
              <w:adjustRightInd w:val="0"/>
              <w:snapToGrid w:val="0"/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t xml:space="preserve">                                    年    月   日</w:t>
            </w:r>
          </w:p>
        </w:tc>
      </w:tr>
    </w:tbl>
    <w:p w14:paraId="55D05BE7"/>
    <w:p w14:paraId="3686D655"/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228CECB-DEC0-4496-9D77-7FF6BFCE990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06E8AC61-416B-4299-A1AC-747CC679A573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C31EEC0-9745-4B13-9A2D-B21DBF6A14C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C3A3E066-289F-43BF-9333-61F56A5F9A85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3B62D3A"/>
    <w:rsid w:val="35563F20"/>
    <w:rsid w:val="3F5F51E5"/>
    <w:rsid w:val="41432946"/>
    <w:rsid w:val="57DE5A48"/>
    <w:rsid w:val="59ED5AED"/>
    <w:rsid w:val="6B0A20DA"/>
    <w:rsid w:val="766571E1"/>
    <w:rsid w:val="78F11382"/>
    <w:rsid w:val="7BDF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标题 Char Char"/>
    <w:basedOn w:val="1"/>
    <w:next w:val="26"/>
    <w:qFormat/>
    <w:uiPriority w:val="0"/>
    <w:pPr>
      <w:jc w:val="center"/>
      <w:outlineLvl w:val="0"/>
    </w:pPr>
    <w:rPr>
      <w:rFonts w:ascii="Arial" w:hAnsi="Arial" w:eastAsia="宋体" w:cs="Times New Roman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</Words>
  <Characters>3</Characters>
  <Lines>0</Lines>
  <Paragraphs>0</Paragraphs>
  <TotalTime>10</TotalTime>
  <ScaleCrop>false</ScaleCrop>
  <LinksUpToDate>false</LinksUpToDate>
  <CharactersWithSpaces>3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向前一步</cp:lastModifiedBy>
  <dcterms:modified xsi:type="dcterms:W3CDTF">2026-10-28T09:32:36Z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eyJoZGlkIjoiMDM1MWQ5NTRhNGQ2ZmU3YjcwYjBkZjljOGM5ODU4NTYiLCJ1c2VySWQiOiIzNDc2NTg0MTgifQ==</vt:lpwstr>
  </property>
  <property fmtid="{D5CDD505-2E9C-101B-9397-08002B2CF9AE}" pid="3" name="KSOProductBuildVer">
    <vt:lpwstr>2052-12.1.0.29680</vt:lpwstr>
  </property>
  <property fmtid="{D5CDD505-2E9C-101B-9397-08002B2CF9AE}" pid="4" name="ICV">
    <vt:lpwstr>950D68E5B02B43D28C5450CF1E14B717_13</vt:lpwstr>
  </property>
</Properties>
</file>